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6626EE39" w:rsidR="00A71E0B" w:rsidRPr="00A71E0B" w:rsidRDefault="005A22B7" w:rsidP="00A71E0B">
      <w:pPr>
        <w:spacing w:after="0" w:line="240" w:lineRule="auto"/>
        <w:jc w:val="center"/>
        <w:rPr>
          <w:rFonts w:ascii="Sylfaen" w:hAnsi="Sylfaen" w:cs="Sylfaen"/>
          <w:b/>
          <w:lang w:val="ka-GE"/>
        </w:rPr>
      </w:pPr>
      <w:r>
        <w:rPr>
          <w:rFonts w:ascii="Sylfaen" w:hAnsi="Sylfaen" w:cs="Sylfaen"/>
          <w:b/>
          <w:lang w:val="ka-GE"/>
        </w:rPr>
        <w:t>ასფალტო-ბეტონი</w:t>
      </w:r>
      <w:r w:rsidR="00482852">
        <w:rPr>
          <w:rFonts w:ascii="Sylfaen" w:hAnsi="Sylfaen" w:cs="Sylfaen"/>
          <w:b/>
          <w:lang w:val="ka-GE"/>
        </w:rPr>
        <w:t>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32F5AF8F" w:rsidR="008647CD" w:rsidRDefault="00D30223" w:rsidP="00254DA4">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5A22B7">
        <w:rPr>
          <w:rFonts w:ascii="Sylfaen" w:hAnsi="Sylfaen" w:cs="Sylfaen"/>
          <w:lang w:val="ka-GE"/>
        </w:rPr>
        <w:t>ასფალტო-ბეტონის</w:t>
      </w:r>
      <w:r w:rsidR="004B0C7B">
        <w:rPr>
          <w:rFonts w:ascii="Sylfaen" w:hAnsi="Sylfaen" w:cs="Sylfaen"/>
          <w:lang w:val="ka-GE"/>
        </w:rPr>
        <w:t xml:space="preserve"> შესყიდვაზე</w:t>
      </w:r>
      <w:r w:rsidR="0040587B">
        <w:rPr>
          <w:rFonts w:ascii="Sylfaen" w:hAnsi="Sylfaen" w:cs="Sylfaen"/>
          <w:lang w:val="ka-GE"/>
        </w:rPr>
        <w:t>.</w:t>
      </w:r>
    </w:p>
    <w:p w14:paraId="26F8EDCD" w14:textId="5CEF1FC9" w:rsidR="00EF1F1D" w:rsidRDefault="00EF1F1D" w:rsidP="00EF1F1D">
      <w:pPr>
        <w:rPr>
          <w:rFonts w:ascii="Sylfaen" w:hAnsi="Sylfaen" w:cs="Sylfaen"/>
          <w:b/>
          <w:lang w:val="ka-GE"/>
        </w:rPr>
      </w:pPr>
      <w:r w:rsidRPr="00AA1433">
        <w:rPr>
          <w:rFonts w:ascii="Sylfaen" w:hAnsi="Sylfaen" w:cs="Sylfaen"/>
          <w:b/>
          <w:lang w:val="ka-GE"/>
        </w:rPr>
        <w:t>განსაკუთრებული მოთხოვნები:</w:t>
      </w:r>
    </w:p>
    <w:p w14:paraId="5CA33EC8" w14:textId="383B078E" w:rsidR="005118C5" w:rsidRDefault="005118C5" w:rsidP="00EF1F1D">
      <w:pPr>
        <w:rPr>
          <w:rFonts w:ascii="Sylfaen" w:hAnsi="Sylfaen" w:cs="Sylfaen"/>
          <w:lang w:val="ka-GE"/>
        </w:rPr>
      </w:pPr>
      <w:r w:rsidRPr="005118C5">
        <w:rPr>
          <w:rFonts w:ascii="Sylfaen" w:hAnsi="Sylfaen" w:cs="Sylfaen"/>
          <w:lang w:val="ka-GE"/>
        </w:rPr>
        <w:t>-მიმწოდებლის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p>
    <w:p w14:paraId="56A29015" w14:textId="77777777" w:rsidR="00A52E3F" w:rsidRDefault="00A52E3F" w:rsidP="00A52E3F">
      <w:pPr>
        <w:rPr>
          <w:rFonts w:ascii="Sylfaen" w:hAnsi="Sylfaen" w:cs="Sylfaen"/>
          <w:lang w:val="ka-GE"/>
        </w:rPr>
      </w:pPr>
      <w:r>
        <w:rPr>
          <w:rFonts w:ascii="Sylfaen" w:hAnsi="Sylfaen" w:cs="Sylfaen"/>
        </w:rPr>
        <w:t>-</w:t>
      </w:r>
      <w:r>
        <w:rPr>
          <w:rFonts w:ascii="Sylfaen" w:hAnsi="Sylfaen" w:cs="Sylfaen"/>
          <w:lang w:val="ka-GE"/>
        </w:rPr>
        <w:t>ხელშეკრულება გაფორმდება ტენდერის დასრულების დღეს არსებული დოლარი/ლარის გაცვლითი კურსის და ბიტუმის ფასის მიხედვით;</w:t>
      </w:r>
    </w:p>
    <w:p w14:paraId="2FBEC84B" w14:textId="1F89F14D" w:rsidR="007B7C3D" w:rsidRPr="00A52E3F" w:rsidRDefault="00A52E3F" w:rsidP="00A52E3F">
      <w:pPr>
        <w:rPr>
          <w:rFonts w:ascii="Sylfaen" w:hAnsi="Sylfaen" w:cs="Sylfaen"/>
          <w:lang w:val="ka-GE"/>
        </w:rPr>
      </w:pPr>
      <w:r>
        <w:rPr>
          <w:rFonts w:ascii="Sylfaen" w:hAnsi="Sylfaen" w:cs="Sylfaen"/>
          <w:lang w:val="ka-GE"/>
        </w:rPr>
        <w:t xml:space="preserve">-ხელშეკრულების ფასი 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Pr>
          <w:rFonts w:ascii="Sylfaen" w:hAnsi="Sylfaen" w:cs="Sylfaen"/>
          <w:lang w:val="ka-GE"/>
        </w:rPr>
        <w:t xml:space="preserve">გამყიდველის მხრიდან </w:t>
      </w:r>
      <w:r>
        <w:rPr>
          <w:rFonts w:ascii="Sylfaen" w:hAnsi="Sylfaen" w:cs="Sylfaen"/>
          <w:lang w:val="ka-GE"/>
        </w:rPr>
        <w:t xml:space="preserve">წარმოდგენილ </w:t>
      </w:r>
      <w:r w:rsidR="00AF3E41">
        <w:rPr>
          <w:rFonts w:ascii="Sylfaen" w:hAnsi="Sylfaen" w:cs="Sylfaen"/>
          <w:lang w:val="ka-GE"/>
        </w:rPr>
        <w:t xml:space="preserve">უნდა </w:t>
      </w:r>
      <w:r>
        <w:rPr>
          <w:rFonts w:ascii="Sylfaen" w:hAnsi="Sylfaen" w:cs="Sylfaen"/>
          <w:lang w:val="ka-GE"/>
        </w:rPr>
        <w:t xml:space="preserve">იქნას </w:t>
      </w:r>
      <w:r w:rsidRPr="00A52E3F">
        <w:rPr>
          <w:rFonts w:ascii="Sylfaen" w:hAnsi="Sylfaen" w:cs="Sylfaen"/>
          <w:lang w:val="ka-GE"/>
        </w:rPr>
        <w:t>ყოველი თვის 25 რიცხვამდე მიმდინარე თვის ბიტუმის შესყიდვი</w:t>
      </w:r>
      <w:r>
        <w:rPr>
          <w:rFonts w:ascii="Sylfaen" w:hAnsi="Sylfaen" w:cs="Sylfaen"/>
          <w:lang w:val="ka-GE"/>
        </w:rPr>
        <w:t xml:space="preserve">ს დამადასტურებელი დოკუმენტი(სასაქონლო ზედნადები ან სხვა დამადასტურებელი დოკუმენტი), </w:t>
      </w:r>
      <w:r w:rsidRPr="00A52E3F">
        <w:rPr>
          <w:rFonts w:ascii="Sylfaen" w:hAnsi="Sylfaen" w:cs="Sylfaen"/>
          <w:lang w:val="ka-GE"/>
        </w:rPr>
        <w:t>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Pr>
          <w:rFonts w:ascii="Sylfaen" w:hAnsi="Sylfaen" w:cs="Sylfaen"/>
          <w:lang w:val="ka-GE"/>
        </w:rPr>
        <w:t xml:space="preserve"> თვის „საქონლის“ შესყიდვის ფასს,</w:t>
      </w:r>
      <w:r w:rsidR="007B7C3D" w:rsidRPr="007B7C3D">
        <w:rPr>
          <w:rFonts w:ascii="Sylfaen" w:hAnsi="Sylfaen" w:cs="Sylfaen"/>
          <w:lang w:val="ka-GE"/>
        </w:rPr>
        <w:t>რომელიც უცვლელი უნდა იყოს მომდევნო ერთი თვის ვადაში.</w:t>
      </w:r>
      <w:r w:rsidRPr="00A52E3F">
        <w:rPr>
          <w:rFonts w:ascii="Sylfaen" w:hAnsi="Sylfaen" w:cs="Sylfaen"/>
          <w:lang w:val="ka-GE"/>
        </w:rPr>
        <w:t xml:space="preserve"> </w:t>
      </w:r>
    </w:p>
    <w:p w14:paraId="0353AF42" w14:textId="13977E64" w:rsidR="001B055A" w:rsidRPr="00EF1F1D" w:rsidRDefault="00A52E3F" w:rsidP="00EF1F1D">
      <w:pPr>
        <w:rPr>
          <w:rFonts w:ascii="Sylfaen" w:hAnsi="Sylfaen" w:cs="Sylfaen"/>
          <w:lang w:val="ka-GE"/>
        </w:rPr>
      </w:pPr>
      <w:r>
        <w:rPr>
          <w:rFonts w:ascii="Sylfaen" w:hAnsi="Sylfaen" w:cs="Sylfaen"/>
          <w:lang w:val="ka-GE"/>
        </w:rPr>
        <w:t>-</w:t>
      </w:r>
      <w:r w:rsidR="00EF1F1D" w:rsidRPr="00AA1433">
        <w:rPr>
          <w:rFonts w:ascii="Sylfaen" w:hAnsi="Sylfaen" w:cs="Sylfaen"/>
          <w:lang w:val="ka-GE"/>
        </w:rPr>
        <w:t>შემსყიდველი იტოვებს უფლებას მიმწოდებლის მხირდან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440A96">
        <w:rPr>
          <w:rFonts w:ascii="Sylfaen" w:hAnsi="Sylfaen" w:cs="Sylfaen"/>
          <w:u w:val="single"/>
          <w:lang w:val="ka-GE"/>
        </w:rPr>
        <w:t xml:space="preserve"> </w:t>
      </w: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6D591DD" w:rsidR="000353F8" w:rsidRDefault="00477311" w:rsidP="000353F8">
      <w:pPr>
        <w:spacing w:after="0" w:line="240" w:lineRule="auto"/>
        <w:jc w:val="both"/>
        <w:rPr>
          <w:rFonts w:ascii="Sylfaen" w:hAnsi="Sylfaen" w:cs="Sylfaen"/>
          <w:b/>
          <w:bCs/>
        </w:rPr>
      </w:pPr>
      <w:r>
        <w:rPr>
          <w:rFonts w:ascii="Sylfaen" w:hAnsi="Sylfaen" w:cs="Sylfaen"/>
          <w:lang w:val="ka-GE"/>
        </w:rPr>
        <w:t>ასფალტო-ბეტონის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w:t>
      </w:r>
      <w:r w:rsidR="00254DA4">
        <w:rPr>
          <w:rFonts w:ascii="Sylfaen" w:hAnsi="Sylfaen" w:cs="Sylfaen"/>
          <w:lang w:val="ka-GE"/>
        </w:rPr>
        <w:t>2</w:t>
      </w:r>
      <w:r w:rsidR="00C12ABD">
        <w:rPr>
          <w:rFonts w:ascii="Sylfaen" w:hAnsi="Sylfaen" w:cs="Sylfaen"/>
          <w:lang w:val="ka-GE"/>
        </w:rPr>
        <w:t>-ში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3E3FBEF7" w14:textId="1CCCD930" w:rsidR="000B1F3B" w:rsidRPr="001C6888" w:rsidRDefault="000B1F3B" w:rsidP="00254DA4">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r w:rsidR="005A22B7">
        <w:rPr>
          <w:rFonts w:ascii="Sylfaen" w:hAnsi="Sylfaen" w:cs="Sylfaen"/>
          <w:bCs/>
          <w:lang w:val="ka-GE"/>
        </w:rPr>
        <w:t xml:space="preserve"> შემსყიდველი ასევე იტოვებს უფლებას სატენდერო დოკუმენტაციით განსაზღვრული წლიური რაოდენობა გაყოს მინიმუმ ორ მომწოდებელს შორის.</w:t>
      </w:r>
    </w:p>
    <w:p w14:paraId="3D3F288C" w14:textId="77777777" w:rsidR="00EF1F1D" w:rsidRDefault="00EF1F1D" w:rsidP="00254DA4">
      <w:pPr>
        <w:spacing w:after="0" w:line="240" w:lineRule="auto"/>
        <w:jc w:val="both"/>
        <w:rPr>
          <w:rFonts w:ascii="Sylfaen" w:hAnsi="Sylfaen"/>
          <w:lang w:val="ka-GE"/>
        </w:rPr>
      </w:pPr>
    </w:p>
    <w:p w14:paraId="35D8541B" w14:textId="3DD8B25B" w:rsidR="006D5DED" w:rsidRPr="006D5DED" w:rsidRDefault="00254DA4" w:rsidP="00254DA4">
      <w:pPr>
        <w:spacing w:after="0" w:line="240" w:lineRule="auto"/>
        <w:jc w:val="both"/>
        <w:rPr>
          <w:rFonts w:ascii="Sylfaen" w:hAnsi="Sylfaen" w:cs="Sylfaen"/>
          <w:bCs/>
          <w:lang w:val="ka-GE"/>
        </w:rPr>
      </w:pPr>
      <w:r>
        <w:rPr>
          <w:rFonts w:ascii="Sylfaen" w:hAnsi="Sylfaen" w:cs="Sylfaen"/>
          <w:bCs/>
          <w:lang w:val="ka-GE"/>
        </w:rPr>
        <w:t>დანართი N3</w:t>
      </w:r>
      <w:r w:rsidR="006D5DED" w:rsidRPr="006D5DED">
        <w:rPr>
          <w:rFonts w:ascii="Sylfaen" w:hAnsi="Sylfaen" w:cs="Sylfaen"/>
          <w:bCs/>
          <w:lang w:val="ka-GE"/>
        </w:rPr>
        <w:t>-ში მოცემულია სტატისტიკა ასფალტო-ბეტონის შესყიდვის წლიური რაოდენობა, საშუალო დღიური რაოდენობა და საშუალო რაოდენობა ასფალტო-ბეტონის შესყიდვისა დღისა და ღამის მონაკვეთში.</w:t>
      </w:r>
    </w:p>
    <w:p w14:paraId="72146407" w14:textId="085AF45F" w:rsidR="005A22B7" w:rsidRPr="005A22B7" w:rsidRDefault="00254DA4" w:rsidP="00F90B03">
      <w:pPr>
        <w:rPr>
          <w:rFonts w:ascii="Sylfaen" w:hAnsi="Sylfaen"/>
          <w:lang w:val="ka-GE"/>
        </w:rPr>
      </w:pPr>
      <w:r>
        <w:rPr>
          <w:rFonts w:ascii="Sylfaen" w:hAnsi="Sylfaen"/>
          <w:lang w:val="ka-GE"/>
        </w:rPr>
        <w:object w:dxaOrig="1536" w:dyaOrig="993" w14:anchorId="3AF40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667306426" r:id="rId10"/>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6908E194" w:rsidR="00D527CB" w:rsidRDefault="00D527CB" w:rsidP="00B94F3C">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254DA4">
        <w:rPr>
          <w:rFonts w:ascii="Sylfaen" w:hAnsi="Sylfaen" w:cs="Sylfaen"/>
          <w:color w:val="222222"/>
          <w:shd w:val="clear" w:color="auto" w:fill="FFFFFF"/>
          <w:lang w:val="ka-GE"/>
        </w:rPr>
        <w:t xml:space="preserve">და მოწოდების </w:t>
      </w:r>
      <w:r w:rsidR="00B94F3C">
        <w:rPr>
          <w:rFonts w:ascii="Sylfaen" w:hAnsi="Sylfaen" w:cs="Sylfaen"/>
          <w:color w:val="222222"/>
          <w:shd w:val="clear" w:color="auto" w:fill="FFFFFF"/>
          <w:lang w:val="ka-GE"/>
        </w:rPr>
        <w:t>მოცულობა</w:t>
      </w:r>
      <w:r w:rsidR="00254DA4">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w:t>
      </w:r>
      <w:r w:rsidR="00254DA4">
        <w:rPr>
          <w:rFonts w:ascii="Sylfaen" w:hAnsi="Sylfaen" w:cs="Sylfaen"/>
          <w:color w:val="222222"/>
          <w:shd w:val="clear" w:color="auto" w:fill="FFFFFF"/>
          <w:lang w:val="ka-GE"/>
        </w:rPr>
        <w:t>ა და დანართი N2-ის</w:t>
      </w:r>
      <w:r w:rsidR="00D5623D">
        <w:rPr>
          <w:rFonts w:ascii="Sylfaen" w:hAnsi="Sylfaen" w:cs="Sylfaen"/>
          <w:color w:val="222222"/>
          <w:shd w:val="clear" w:color="auto" w:fill="FFFFFF"/>
          <w:lang w:val="ka-GE"/>
        </w:rPr>
        <w:t xml:space="preserve">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636B7F96" w:rsidR="004A4BC7" w:rsidRDefault="00EF1F1D" w:rsidP="00F90B03">
      <w:pPr>
        <w:rPr>
          <w:rFonts w:ascii="Sylfaen" w:hAnsi="Sylfaen" w:cs="Sylfaen"/>
          <w:b/>
          <w:lang w:val="ka-GE"/>
        </w:rPr>
      </w:pPr>
      <w:r>
        <w:rPr>
          <w:rFonts w:ascii="Sylfaen" w:hAnsi="Sylfaen" w:cs="Sylfaen"/>
          <w:b/>
          <w:lang w:val="ka-GE"/>
        </w:rPr>
        <w:object w:dxaOrig="1508" w:dyaOrig="983" w14:anchorId="37F07B48">
          <v:shape id="_x0000_i1026" type="#_x0000_t75" style="width:75.5pt;height:49pt" o:ole="">
            <v:imagedata r:id="rId11" o:title=""/>
          </v:shape>
          <o:OLEObject Type="Embed" ProgID="Excel.Sheet.12" ShapeID="_x0000_i1026" DrawAspect="Icon" ObjectID="_1667306427" r:id="rId12"/>
        </w:object>
      </w:r>
      <w:r w:rsidR="00915EAD">
        <w:rPr>
          <w:rFonts w:ascii="Sylfaen" w:hAnsi="Sylfaen" w:cs="Sylfaen"/>
          <w:b/>
          <w:lang w:val="ka-GE"/>
        </w:rPr>
        <w:object w:dxaOrig="1508" w:dyaOrig="983" w14:anchorId="2E0A96CD">
          <v:shape id="_x0000_i1027" type="#_x0000_t75" style="width:75.5pt;height:49pt" o:ole="">
            <v:imagedata r:id="rId13" o:title=""/>
          </v:shape>
          <o:OLEObject Type="Embed" ProgID="Excel.Sheet.12" ShapeID="_x0000_i1027" DrawAspect="Icon" ObjectID="_1667306428" r:id="rId14"/>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5993EADD" w:rsidR="001C6888" w:rsidRPr="00685BD0" w:rsidRDefault="003657A5" w:rsidP="00B94F3C">
      <w:pPr>
        <w:jc w:val="both"/>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924FE7">
        <w:rPr>
          <w:rFonts w:ascii="Sylfaen" w:hAnsi="Sylfaen" w:cs="Sylfaen"/>
          <w:lang w:val="ka-GE"/>
        </w:rPr>
        <w:t>2</w:t>
      </w:r>
      <w:bookmarkStart w:id="0" w:name="_GoBack"/>
      <w:bookmarkEnd w:id="0"/>
      <w:r w:rsidR="005A22B7">
        <w:rPr>
          <w:rFonts w:ascii="Sylfaen" w:hAnsi="Sylfaen" w:cs="Sylfaen"/>
          <w:lang w:val="ka-GE"/>
        </w:rPr>
        <w:t xml:space="preserve"> საათში.</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3500B241" w14:textId="5DC7B6BB" w:rsidR="00284AFD" w:rsidRDefault="001760C2" w:rsidP="005A22B7">
      <w:pPr>
        <w:rPr>
          <w:rFonts w:ascii="Sylfaen" w:hAnsi="Sylfaen" w:cs="Arial"/>
          <w:lang w:val="ka-GE"/>
        </w:rPr>
      </w:pPr>
      <w:r>
        <w:rPr>
          <w:rFonts w:ascii="Sylfaen" w:hAnsi="Sylfaen" w:cs="Arial"/>
          <w:lang w:val="ka-GE"/>
        </w:rPr>
        <w:t>მიწოდების ადგილი:</w:t>
      </w:r>
      <w:r w:rsidR="005A22B7">
        <w:rPr>
          <w:rFonts w:ascii="Sylfaen" w:hAnsi="Sylfaen" w:cs="Arial"/>
          <w:lang w:val="ka-GE"/>
        </w:rPr>
        <w:t xml:space="preserve"> მწარმოებლის ქარხნის ტერიტორია</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254DA4">
      <w:pPr>
        <w:spacing w:after="0" w:line="240" w:lineRule="auto"/>
        <w:jc w:val="both"/>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05B2A06" w:rsidR="00000015" w:rsidRDefault="00000015" w:rsidP="00254DA4">
      <w:pPr>
        <w:pStyle w:val="ListParagraph"/>
        <w:spacing w:after="0" w:line="240" w:lineRule="auto"/>
        <w:ind w:left="0"/>
        <w:jc w:val="both"/>
        <w:rPr>
          <w:rFonts w:ascii="Sylfaen" w:hAnsi="Sylfaen"/>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4467D5CD" w14:textId="77777777" w:rsidR="00AA1433" w:rsidRPr="00C86727" w:rsidRDefault="00AA1433" w:rsidP="00254DA4">
      <w:pPr>
        <w:pStyle w:val="ListParagraph"/>
        <w:spacing w:after="0" w:line="240" w:lineRule="auto"/>
        <w:ind w:left="0"/>
        <w:jc w:val="both"/>
        <w:rPr>
          <w:rFonts w:ascii="Sylfaen" w:hAnsi="Sylfaen"/>
          <w:b/>
          <w:lang w:val="ka-GE"/>
        </w:rPr>
      </w:pPr>
    </w:p>
    <w:p w14:paraId="25038080" w14:textId="77777777" w:rsidR="00AA1433" w:rsidRPr="007B0071" w:rsidRDefault="00AA1433" w:rsidP="00AA1433">
      <w:pPr>
        <w:spacing w:after="0" w:line="240" w:lineRule="auto"/>
        <w:rPr>
          <w:rFonts w:ascii="Sylfaen" w:hAnsi="Sylfaen"/>
          <w:b/>
          <w:lang w:val="ka-GE"/>
        </w:rPr>
      </w:pPr>
      <w:r>
        <w:rPr>
          <w:rFonts w:ascii="Sylfaen" w:hAnsi="Sylfaen" w:cs="Sylfaen"/>
          <w:b/>
          <w:lang w:val="ka-GE"/>
        </w:rPr>
        <w:t>1.8</w:t>
      </w:r>
      <w:r w:rsidRPr="007B0071">
        <w:rPr>
          <w:rFonts w:ascii="Sylfaen" w:hAnsi="Sylfaen" w:cs="Sylfaen"/>
          <w:b/>
          <w:lang w:val="ka-GE"/>
        </w:rPr>
        <w:t xml:space="preserve"> </w:t>
      </w:r>
      <w:r w:rsidRPr="007B0071">
        <w:rPr>
          <w:rFonts w:ascii="Sylfaen" w:hAnsi="Sylfaen"/>
          <w:b/>
          <w:lang w:val="ka-GE"/>
        </w:rPr>
        <w:t>ხელშეკრულების შესრულების უზრუნველყოფის გარანტია</w:t>
      </w:r>
    </w:p>
    <w:p w14:paraId="12656CD8" w14:textId="44981EBB" w:rsidR="00AA1433" w:rsidRDefault="00AA1433" w:rsidP="00AA1433">
      <w:pPr>
        <w:pStyle w:val="CommentText"/>
        <w:rPr>
          <w:rFonts w:ascii="Sylfaen" w:hAnsi="Sylfaen"/>
          <w:sz w:val="22"/>
          <w:szCs w:val="22"/>
          <w:lang w:val="ka-GE"/>
        </w:rPr>
      </w:pPr>
      <w:r>
        <w:rPr>
          <w:rFonts w:ascii="Sylfaen" w:hAnsi="Sylfaen"/>
          <w:sz w:val="22"/>
          <w:szCs w:val="22"/>
          <w:lang w:val="ka-GE"/>
        </w:rPr>
        <w:t xml:space="preserve">მიმწოდებელი </w:t>
      </w:r>
      <w:r w:rsidRPr="007B0071">
        <w:rPr>
          <w:rFonts w:ascii="Sylfaen" w:hAnsi="Sylfaen"/>
          <w:sz w:val="22"/>
          <w:szCs w:val="22"/>
          <w:lang w:val="ka-GE"/>
        </w:rPr>
        <w:t xml:space="preserve">ვალდებულია ხელშეკრულების ხელმოწერიდან 7 (შვიდი) კალენდარული დღის ვადაში წარმოადგიანოს ხელშეკრულების </w:t>
      </w:r>
      <w:r>
        <w:rPr>
          <w:rFonts w:ascii="Sylfaen" w:hAnsi="Sylfaen"/>
          <w:sz w:val="22"/>
          <w:szCs w:val="22"/>
          <w:lang w:val="ka-GE"/>
        </w:rPr>
        <w:t xml:space="preserve">შესრულების უზრუნველყოფის გარანტია </w:t>
      </w:r>
      <w:r w:rsidR="005118C5" w:rsidRPr="005118C5">
        <w:rPr>
          <w:rFonts w:ascii="Sylfaen" w:hAnsi="Sylfaen"/>
          <w:b/>
          <w:sz w:val="22"/>
          <w:szCs w:val="22"/>
          <w:lang w:val="ka-GE"/>
        </w:rPr>
        <w:t>(დანართი N4-ში მოცემული ფორმით)</w:t>
      </w:r>
      <w:r w:rsidR="005118C5">
        <w:rPr>
          <w:rFonts w:ascii="Sylfaen" w:hAnsi="Sylfaen"/>
          <w:sz w:val="22"/>
          <w:szCs w:val="22"/>
          <w:lang w:val="ka-GE"/>
        </w:rPr>
        <w:t xml:space="preserve"> </w:t>
      </w:r>
      <w:r w:rsidR="004F61DE">
        <w:rPr>
          <w:rFonts w:ascii="Sylfaen" w:hAnsi="Sylfaen"/>
          <w:sz w:val="22"/>
          <w:szCs w:val="22"/>
          <w:lang w:val="ka-GE"/>
        </w:rPr>
        <w:t>35,000 ლარის</w:t>
      </w:r>
      <w:r>
        <w:rPr>
          <w:rFonts w:ascii="Sylfaen" w:hAnsi="Sylfaen"/>
          <w:sz w:val="22"/>
          <w:szCs w:val="22"/>
          <w:lang w:val="ka-GE"/>
        </w:rPr>
        <w:t xml:space="preserve"> ოდენობით, რომელიც  </w:t>
      </w:r>
      <w:r w:rsidRPr="007B0071">
        <w:rPr>
          <w:rFonts w:ascii="Sylfaen" w:hAnsi="Sylfaen"/>
          <w:sz w:val="22"/>
          <w:szCs w:val="22"/>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w:t>
      </w:r>
      <w:r>
        <w:rPr>
          <w:rFonts w:ascii="Sylfaen" w:hAnsi="Sylfaen"/>
          <w:sz w:val="22"/>
          <w:szCs w:val="22"/>
          <w:lang w:val="ka-GE"/>
        </w:rPr>
        <w:t>ომლის მოქმედების ვადა მინიმუმ 30</w:t>
      </w:r>
      <w:r w:rsidRPr="007B0071">
        <w:rPr>
          <w:rFonts w:ascii="Sylfaen" w:hAnsi="Sylfaen"/>
          <w:sz w:val="22"/>
          <w:szCs w:val="22"/>
          <w:lang w:val="ka-GE"/>
        </w:rPr>
        <w:t xml:space="preserve">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w:t>
      </w:r>
      <w:r>
        <w:rPr>
          <w:rFonts w:ascii="Sylfaen" w:hAnsi="Sylfaen"/>
          <w:sz w:val="22"/>
          <w:szCs w:val="22"/>
          <w:lang w:val="ka-GE"/>
        </w:rPr>
        <w:t>ოუდგენლობის შემთხვევაში შემსყიდველი</w:t>
      </w:r>
      <w:r w:rsidRPr="007B0071">
        <w:rPr>
          <w:rFonts w:ascii="Sylfaen" w:hAnsi="Sylfaen"/>
          <w:sz w:val="22"/>
          <w:szCs w:val="22"/>
          <w:lang w:val="ka-GE"/>
        </w:rPr>
        <w:t xml:space="preserve"> იტოვებს </w:t>
      </w:r>
      <w:r>
        <w:rPr>
          <w:rFonts w:ascii="Sylfaen" w:hAnsi="Sylfaen"/>
          <w:sz w:val="22"/>
          <w:szCs w:val="22"/>
          <w:lang w:val="ka-GE"/>
        </w:rPr>
        <w:t>უფლებას შეწყვიტოს ხელშეკრულება.</w:t>
      </w:r>
    </w:p>
    <w:p w14:paraId="0DAEDA6A" w14:textId="1FB35D23" w:rsidR="005118C5" w:rsidRDefault="005118C5" w:rsidP="00AA1433">
      <w:pPr>
        <w:pStyle w:val="CommentText"/>
        <w:rPr>
          <w:rFonts w:ascii="Sylfaen" w:hAnsi="Sylfaen"/>
          <w:sz w:val="22"/>
          <w:szCs w:val="22"/>
          <w:lang w:val="ka-GE"/>
        </w:rPr>
      </w:pPr>
    </w:p>
    <w:p w14:paraId="797FB3DD" w14:textId="6085FE34" w:rsidR="008D04C5" w:rsidRPr="00E37C5C" w:rsidRDefault="00AA1433" w:rsidP="00AA511B">
      <w:pPr>
        <w:spacing w:before="240" w:after="160"/>
        <w:jc w:val="both"/>
        <w:rPr>
          <w:rFonts w:ascii="Sylfaen" w:hAnsi="Sylfaen"/>
          <w:b/>
          <w:lang w:val="ka-GE"/>
        </w:rPr>
      </w:pPr>
      <w:r>
        <w:rPr>
          <w:rFonts w:ascii="Sylfaen" w:hAnsi="Sylfaen"/>
          <w:b/>
          <w:lang w:val="ka-GE"/>
        </w:rPr>
        <w:t>1.9</w:t>
      </w:r>
      <w:r w:rsidR="00EE12BB">
        <w:rPr>
          <w:rFonts w:ascii="Sylfaen" w:hAnsi="Sylfaen"/>
          <w:b/>
          <w:lang w:val="ka-GE"/>
        </w:rPr>
        <w:t xml:space="preserve">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375AA64D" w:rsidR="00E711C6" w:rsidRPr="00A00BA9" w:rsidRDefault="00013DED" w:rsidP="00A00BA9">
      <w:pPr>
        <w:pStyle w:val="ListParagraph"/>
        <w:numPr>
          <w:ilvl w:val="0"/>
          <w:numId w:val="38"/>
        </w:numPr>
        <w:spacing w:before="240" w:after="160"/>
        <w:jc w:val="both"/>
        <w:rPr>
          <w:rFonts w:ascii="Sylfaen" w:hAnsi="Sylfaen"/>
          <w:lang w:val="ka-GE"/>
        </w:rPr>
      </w:pPr>
      <w:r w:rsidRPr="00A00BA9">
        <w:rPr>
          <w:rFonts w:ascii="Sylfaen" w:hAnsi="Sylfaen" w:cs="Sylfaen"/>
          <w:lang w:val="ka-GE"/>
        </w:rPr>
        <w:t>ფასების</w:t>
      </w:r>
      <w:r w:rsidRPr="00A00BA9">
        <w:rPr>
          <w:rFonts w:ascii="Sylfaen" w:hAnsi="Sylfaen"/>
          <w:lang w:val="ka-GE"/>
        </w:rPr>
        <w:t xml:space="preserve"> </w:t>
      </w:r>
      <w:r w:rsidRPr="00A00BA9">
        <w:rPr>
          <w:rFonts w:ascii="Sylfaen" w:hAnsi="Sylfaen" w:cs="Sylfaen"/>
          <w:lang w:val="ka-GE"/>
        </w:rPr>
        <w:t>ცხრილი</w:t>
      </w:r>
      <w:r w:rsidR="00BD74F8" w:rsidRPr="00A00BA9">
        <w:rPr>
          <w:rFonts w:ascii="Sylfaen" w:hAnsi="Sylfaen"/>
          <w:lang w:val="ka-GE"/>
        </w:rPr>
        <w:t xml:space="preserve"> (დანართი N1)</w:t>
      </w:r>
      <w:r w:rsidR="00E711C6" w:rsidRPr="00A00BA9">
        <w:rPr>
          <w:rFonts w:ascii="Sylfaen" w:hAnsi="Sylfaen"/>
          <w:lang w:val="ka-GE"/>
        </w:rPr>
        <w:t>;</w:t>
      </w:r>
    </w:p>
    <w:p w14:paraId="3918C084" w14:textId="6A9BC6DE" w:rsidR="00B94F3C" w:rsidRDefault="00AF62AA" w:rsidP="00A00BA9">
      <w:pPr>
        <w:pStyle w:val="ListParagraph"/>
        <w:numPr>
          <w:ilvl w:val="0"/>
          <w:numId w:val="38"/>
        </w:numPr>
        <w:spacing w:before="240" w:after="160"/>
        <w:jc w:val="both"/>
        <w:rPr>
          <w:rFonts w:ascii="Sylfaen" w:hAnsi="Sylfaen"/>
          <w:lang w:val="ka-GE"/>
        </w:rPr>
      </w:pPr>
      <w:r w:rsidRPr="00A00BA9">
        <w:rPr>
          <w:rFonts w:ascii="Sylfaen" w:hAnsi="Sylfaen"/>
          <w:lang w:val="ka-GE"/>
        </w:rPr>
        <w:t>საქონლის მოწოდებასთან დაკავშირებული დეტალები</w:t>
      </w:r>
      <w:r w:rsidR="00B94F3C" w:rsidRPr="00A00BA9">
        <w:rPr>
          <w:rFonts w:ascii="Sylfaen" w:hAnsi="Sylfaen"/>
          <w:lang w:val="ka-GE"/>
        </w:rPr>
        <w:t xml:space="preserve"> (დანართი N2)</w:t>
      </w:r>
      <w:r w:rsidR="00AF3E41">
        <w:rPr>
          <w:rFonts w:ascii="Sylfaen" w:hAnsi="Sylfaen"/>
          <w:lang w:val="ka-GE"/>
        </w:rPr>
        <w:t>;</w:t>
      </w:r>
    </w:p>
    <w:p w14:paraId="000B4AB1" w14:textId="6B66BB25" w:rsidR="00AF3E41" w:rsidRPr="00A00BA9" w:rsidRDefault="00AF3E41" w:rsidP="00A00BA9">
      <w:pPr>
        <w:pStyle w:val="ListParagraph"/>
        <w:numPr>
          <w:ilvl w:val="0"/>
          <w:numId w:val="38"/>
        </w:numPr>
        <w:spacing w:before="240" w:after="160"/>
        <w:jc w:val="both"/>
        <w:rPr>
          <w:rFonts w:ascii="Sylfaen" w:hAnsi="Sylfaen"/>
          <w:lang w:val="ka-GE"/>
        </w:rPr>
      </w:pPr>
      <w:r>
        <w:rPr>
          <w:rFonts w:ascii="Sylfaen" w:hAnsi="Sylfaen"/>
          <w:lang w:val="ka-GE"/>
        </w:rPr>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29DF82C1" w:rsidR="00A00BA9" w:rsidRDefault="00477311" w:rsidP="00A00BA9">
      <w:pPr>
        <w:pStyle w:val="ListParagraph"/>
        <w:numPr>
          <w:ilvl w:val="0"/>
          <w:numId w:val="38"/>
        </w:numPr>
        <w:spacing w:before="240" w:after="160"/>
        <w:jc w:val="both"/>
        <w:rPr>
          <w:rFonts w:ascii="Sylfaen" w:hAnsi="Sylfaen"/>
          <w:lang w:val="ka-GE"/>
        </w:rPr>
      </w:pPr>
      <w:r w:rsidRPr="00A00BA9">
        <w:rPr>
          <w:rFonts w:ascii="Sylfaen" w:hAnsi="Sylfaen"/>
          <w:lang w:val="ka-GE"/>
        </w:rPr>
        <w:t xml:space="preserve">წარმოებასთან დაკავშირებული დოკუმენტაცია/ სერთიფიკატი </w:t>
      </w:r>
      <w:r w:rsidR="00A00BA9" w:rsidRPr="00A00BA9">
        <w:rPr>
          <w:rFonts w:ascii="Sylfaen" w:hAnsi="Sylfaen"/>
          <w:lang w:val="ka-GE"/>
        </w:rPr>
        <w:t>(მაგ: ასფალტის წარმოების რეცეპტი, ხარისხის დამადასტურებელი დოკუმენტი და ა.შ)</w:t>
      </w:r>
      <w:r w:rsidR="00E711C6" w:rsidRPr="00A00BA9">
        <w:rPr>
          <w:rFonts w:ascii="Sylfaen" w:hAnsi="Sylfaen"/>
          <w:lang w:val="ka-GE"/>
        </w:rPr>
        <w:t>;</w:t>
      </w:r>
    </w:p>
    <w:p w14:paraId="7EA7F319" w14:textId="55E7219A" w:rsidR="00915EAD" w:rsidRPr="00915EAD" w:rsidRDefault="00915EAD" w:rsidP="00915EAD">
      <w:pPr>
        <w:pStyle w:val="ListParagraph"/>
        <w:numPr>
          <w:ilvl w:val="0"/>
          <w:numId w:val="38"/>
        </w:numPr>
        <w:spacing w:before="240" w:after="160"/>
        <w:jc w:val="both"/>
        <w:rPr>
          <w:rFonts w:ascii="Sylfaen" w:hAnsi="Sylfaen"/>
          <w:lang w:val="ka-GE"/>
        </w:rPr>
      </w:pPr>
      <w:r w:rsidRPr="00A00BA9">
        <w:rPr>
          <w:rFonts w:ascii="Sylfaen" w:hAnsi="Sylfaen"/>
          <w:lang w:val="ka-GE"/>
        </w:rPr>
        <w:lastRenderedPageBreak/>
        <w:t>ქარხნის/საწყობის მისამართი.</w:t>
      </w:r>
    </w:p>
    <w:p w14:paraId="2C219B3E" w14:textId="7FA637E1" w:rsidR="00BD74F8" w:rsidRPr="00A00BA9" w:rsidRDefault="004717AB" w:rsidP="00A00BA9">
      <w:pPr>
        <w:pStyle w:val="ListParagraph"/>
        <w:numPr>
          <w:ilvl w:val="0"/>
          <w:numId w:val="38"/>
        </w:numPr>
        <w:spacing w:before="240" w:after="160"/>
        <w:jc w:val="both"/>
        <w:rPr>
          <w:rFonts w:ascii="Sylfaen" w:hAnsi="Sylfaen"/>
          <w:lang w:val="ka-GE"/>
        </w:rPr>
      </w:pPr>
      <w:r w:rsidRPr="00A00BA9">
        <w:rPr>
          <w:rFonts w:ascii="Sylfaen" w:hAnsi="Sylfaen" w:cs="Sylfaen"/>
          <w:lang w:val="ka-GE"/>
        </w:rPr>
        <w:t>ამონაწერი</w:t>
      </w:r>
      <w:r w:rsidRPr="00A00BA9">
        <w:rPr>
          <w:rFonts w:ascii="Sylfaen" w:hAnsi="Sylfaen"/>
          <w:lang w:val="ka-GE"/>
        </w:rPr>
        <w:t xml:space="preserve"> </w:t>
      </w:r>
      <w:r w:rsidRPr="00A00BA9">
        <w:rPr>
          <w:rFonts w:ascii="Sylfaen" w:hAnsi="Sylfaen" w:cs="Sylfaen"/>
          <w:lang w:val="ka-GE"/>
        </w:rPr>
        <w:t>მეწარმეთა</w:t>
      </w:r>
      <w:r w:rsidRPr="00A00BA9">
        <w:rPr>
          <w:rFonts w:ascii="Sylfaen" w:hAnsi="Sylfaen"/>
          <w:lang w:val="ka-GE"/>
        </w:rPr>
        <w:t xml:space="preserve"> </w:t>
      </w:r>
      <w:r w:rsidRPr="00A00BA9">
        <w:rPr>
          <w:rFonts w:ascii="Sylfaen" w:hAnsi="Sylfaen" w:cs="Sylfaen"/>
          <w:lang w:val="ka-GE"/>
        </w:rPr>
        <w:t>და</w:t>
      </w:r>
      <w:r w:rsidRPr="00A00BA9">
        <w:rPr>
          <w:rFonts w:ascii="Sylfaen" w:hAnsi="Sylfaen"/>
          <w:lang w:val="ka-GE"/>
        </w:rPr>
        <w:t xml:space="preserve"> </w:t>
      </w:r>
      <w:r w:rsidRPr="00A00BA9">
        <w:rPr>
          <w:rFonts w:ascii="Sylfaen" w:hAnsi="Sylfaen" w:cs="Sylfaen"/>
          <w:lang w:val="ka-GE"/>
        </w:rPr>
        <w:t>არასამეწარმეო</w:t>
      </w:r>
      <w:r w:rsidRPr="00A00BA9">
        <w:rPr>
          <w:rFonts w:ascii="Sylfaen" w:hAnsi="Sylfaen"/>
          <w:lang w:val="ka-GE"/>
        </w:rPr>
        <w:t xml:space="preserve">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30780E33" w:rsidR="00E45EB8" w:rsidRDefault="007B16DD" w:rsidP="00993D47">
      <w:pPr>
        <w:spacing w:after="0" w:line="360" w:lineRule="auto"/>
        <w:jc w:val="both"/>
        <w:rPr>
          <w:rFonts w:ascii="Sylfaen" w:hAnsi="Sylfaen"/>
          <w:b/>
          <w:lang w:val="ka-GE"/>
        </w:rPr>
      </w:pPr>
      <w:r>
        <w:rPr>
          <w:rFonts w:ascii="Sylfaen" w:hAnsi="Sylfaen" w:cs="Sylfaen"/>
          <w:b/>
          <w:lang w:val="ka-GE"/>
        </w:rPr>
        <w:t>1.10</w:t>
      </w:r>
      <w:r w:rsidR="00EC135D">
        <w:rPr>
          <w:rFonts w:ascii="Sylfaen" w:hAnsi="Sylfaen" w:cs="Sylfaen"/>
          <w:b/>
          <w:lang w:val="ka-GE"/>
        </w:rPr>
        <w:t xml:space="preserve">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CA2D81B"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00477311">
        <w:rPr>
          <w:rFonts w:ascii="Sylfaen" w:hAnsi="Sylfaen" w:cs="Sylfaen"/>
          <w:lang w:val="ka-GE"/>
        </w:rPr>
        <w:t>ჩარჩო 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12329D53" w:rsidR="00954DD3" w:rsidRDefault="00954DD3" w:rsidP="00E45EB8">
      <w:pPr>
        <w:spacing w:after="0" w:line="360" w:lineRule="auto"/>
        <w:jc w:val="both"/>
        <w:rPr>
          <w:rFonts w:ascii="Sylfaen" w:hAnsi="Sylfaen"/>
          <w:lang w:val="ka-GE"/>
        </w:rPr>
      </w:pPr>
    </w:p>
    <w:p w14:paraId="4403ED33" w14:textId="77777777" w:rsidR="008F4512" w:rsidRDefault="008F4512" w:rsidP="00E45EB8">
      <w:pPr>
        <w:spacing w:after="0" w:line="360" w:lineRule="auto"/>
        <w:jc w:val="both"/>
        <w:rPr>
          <w:rFonts w:ascii="Sylfaen" w:hAnsi="Sylfaen"/>
          <w:lang w:val="ka-GE"/>
        </w:rPr>
      </w:pPr>
    </w:p>
    <w:p w14:paraId="142B609F" w14:textId="0C041440" w:rsidR="00E45EB8" w:rsidRPr="00E37C5C" w:rsidRDefault="00E45EB8" w:rsidP="00993D47">
      <w:pPr>
        <w:spacing w:after="0" w:line="360" w:lineRule="auto"/>
        <w:jc w:val="both"/>
        <w:rPr>
          <w:rFonts w:ascii="Sylfaen" w:hAnsi="Sylfaen"/>
          <w:b/>
          <w:lang w:val="ka-GE"/>
        </w:rPr>
      </w:pPr>
    </w:p>
    <w:p w14:paraId="7089A739" w14:textId="457A5FA9" w:rsidR="00CC4789" w:rsidRPr="00E90A78" w:rsidRDefault="007B16DD" w:rsidP="00E90A78">
      <w:pPr>
        <w:spacing w:after="0" w:line="360" w:lineRule="auto"/>
        <w:jc w:val="both"/>
        <w:rPr>
          <w:rFonts w:ascii="Sylfaen" w:hAnsi="Sylfaen"/>
          <w:b/>
          <w:lang w:val="ka-GE"/>
        </w:rPr>
      </w:pPr>
      <w:r>
        <w:rPr>
          <w:rFonts w:ascii="Sylfaen" w:hAnsi="Sylfaen"/>
          <w:b/>
          <w:lang w:val="ka-GE"/>
        </w:rPr>
        <w:t>1.11</w:t>
      </w:r>
      <w:r w:rsidR="00EC135D">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9DCFA1"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7B16DD">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B1C25BD" w:rsidR="00CC4789" w:rsidRPr="00E90A78" w:rsidRDefault="007B16DD" w:rsidP="00E90A78">
      <w:pPr>
        <w:spacing w:after="0" w:line="36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0A8AA50" w:rsidR="00CE7176" w:rsidRPr="00E90A78" w:rsidRDefault="007B16DD" w:rsidP="00E90A78">
      <w:pPr>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99C7936" w:rsidR="00E90A78" w:rsidRPr="00BD74F8" w:rsidRDefault="00EC135D" w:rsidP="00BD74F8">
      <w:pPr>
        <w:jc w:val="both"/>
        <w:rPr>
          <w:lang w:val="es-MX"/>
        </w:rPr>
      </w:pPr>
      <w:r>
        <w:rPr>
          <w:rFonts w:ascii="Sylfaen" w:hAnsi="Sylfaen" w:cs="Sylfaen"/>
          <w:lang w:val="ka-GE"/>
        </w:rPr>
        <w:t>1.1</w:t>
      </w:r>
      <w:r w:rsidR="007B16DD">
        <w:rPr>
          <w:rFonts w:ascii="Sylfaen" w:hAnsi="Sylfaen" w:cs="Sylfaen"/>
        </w:rPr>
        <w:t>1</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13F0F0C" w:rsidR="00CC4789" w:rsidRPr="00E37C5C" w:rsidRDefault="00477311" w:rsidP="00CC4789">
      <w:pPr>
        <w:pStyle w:val="ListParagraph"/>
        <w:spacing w:after="0" w:line="360" w:lineRule="auto"/>
        <w:ind w:left="0" w:firstLine="426"/>
        <w:jc w:val="both"/>
        <w:rPr>
          <w:rFonts w:ascii="Sylfaen" w:hAnsi="Sylfaen"/>
          <w:lang w:val="ka-GE"/>
        </w:rPr>
      </w:pPr>
      <w:r>
        <w:rPr>
          <w:rFonts w:ascii="Sylfaen" w:hAnsi="Sylfaen" w:cs="Sylfaen"/>
          <w:lang w:val="ka-GE"/>
        </w:rPr>
        <w:lastRenderedPageBreak/>
        <w:t>შემსყიდველი</w:t>
      </w:r>
      <w:r w:rsidR="00FD62E4">
        <w:rPr>
          <w:rFonts w:ascii="Sylfaen" w:hAnsi="Sylfaen" w:cs="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1D45BED0" w:rsidR="008246F4" w:rsidRPr="00E90A78" w:rsidRDefault="007B16DD"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1FBFD2E9"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7B16DD">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CCF463" w:rsidR="007E0304" w:rsidRPr="00E37C5C" w:rsidRDefault="007B16DD"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61274">
        <w:fldChar w:fldCharType="begin"/>
      </w:r>
      <w:r w:rsidR="00361274">
        <w:instrText xml:space="preserve"> HYPERLINK "http://www.tenders.ge" </w:instrText>
      </w:r>
      <w:r w:rsidR="00361274">
        <w:fldChar w:fldCharType="separate"/>
      </w:r>
      <w:r w:rsidR="007E0304" w:rsidRPr="00E37C5C">
        <w:rPr>
          <w:rStyle w:val="Hyperlink"/>
          <w:rFonts w:ascii="Sylfaen" w:hAnsi="Sylfaen"/>
          <w:lang w:val="ka-GE"/>
        </w:rPr>
        <w:t>www.tenders.ge</w:t>
      </w:r>
      <w:r w:rsidR="00361274">
        <w:rPr>
          <w:rStyle w:val="Hyperlink"/>
          <w:rFonts w:ascii="Sylfaen" w:hAnsi="Sylfaen"/>
          <w:lang w:val="ka-GE"/>
        </w:rPr>
        <w:fldChar w:fldCharType="end"/>
      </w:r>
    </w:p>
    <w:p w14:paraId="2EE38DE1" w14:textId="3F429DC4" w:rsidR="007E0304" w:rsidRPr="00E37C5C" w:rsidRDefault="007B16DD"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8" type="#_x0000_t75" style="width:69pt;height:44pt" o:ole="">
            <v:imagedata r:id="rId15" o:title=""/>
          </v:shape>
          <o:OLEObject Type="Embed" ProgID="AcroExch.Document.DC" ShapeID="_x0000_i1028" DrawAspect="Icon" ObjectID="_1667306429" r:id="rId16"/>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EBB8C" w14:textId="77777777" w:rsidR="00544388" w:rsidRDefault="00544388" w:rsidP="007902EA">
      <w:pPr>
        <w:spacing w:after="0" w:line="240" w:lineRule="auto"/>
      </w:pPr>
      <w:r>
        <w:separator/>
      </w:r>
    </w:p>
  </w:endnote>
  <w:endnote w:type="continuationSeparator" w:id="0">
    <w:p w14:paraId="5BC16D45" w14:textId="77777777" w:rsidR="00544388" w:rsidRDefault="0054438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D101D45" w:rsidR="004A3BD8" w:rsidRDefault="004A3BD8">
        <w:pPr>
          <w:pStyle w:val="Footer"/>
          <w:jc w:val="right"/>
        </w:pPr>
        <w:r>
          <w:fldChar w:fldCharType="begin"/>
        </w:r>
        <w:r>
          <w:instrText xml:space="preserve"> PAGE   \* MERGEFORMAT </w:instrText>
        </w:r>
        <w:r>
          <w:fldChar w:fldCharType="separate"/>
        </w:r>
        <w:r w:rsidR="00D96703">
          <w:rPr>
            <w:noProof/>
          </w:rPr>
          <w:t>3</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E04CC" w14:textId="77777777" w:rsidR="00544388" w:rsidRDefault="00544388" w:rsidP="007902EA">
      <w:pPr>
        <w:spacing w:after="0" w:line="240" w:lineRule="auto"/>
      </w:pPr>
      <w:r>
        <w:separator/>
      </w:r>
    </w:p>
  </w:footnote>
  <w:footnote w:type="continuationSeparator" w:id="0">
    <w:p w14:paraId="3610A6B2" w14:textId="77777777" w:rsidR="00544388" w:rsidRDefault="0054438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6"/>
  </w:num>
  <w:num w:numId="7">
    <w:abstractNumId w:val="5"/>
  </w:num>
  <w:num w:numId="8">
    <w:abstractNumId w:val="31"/>
  </w:num>
  <w:num w:numId="9">
    <w:abstractNumId w:val="35"/>
  </w:num>
  <w:num w:numId="10">
    <w:abstractNumId w:val="19"/>
  </w:num>
  <w:num w:numId="11">
    <w:abstractNumId w:val="9"/>
  </w:num>
  <w:num w:numId="12">
    <w:abstractNumId w:val="14"/>
  </w:num>
  <w:num w:numId="13">
    <w:abstractNumId w:val="26"/>
  </w:num>
  <w:num w:numId="14">
    <w:abstractNumId w:val="20"/>
  </w:num>
  <w:num w:numId="15">
    <w:abstractNumId w:val="12"/>
  </w:num>
  <w:num w:numId="16">
    <w:abstractNumId w:val="33"/>
  </w:num>
  <w:num w:numId="17">
    <w:abstractNumId w:val="24"/>
  </w:num>
  <w:num w:numId="18">
    <w:abstractNumId w:val="23"/>
  </w:num>
  <w:num w:numId="19">
    <w:abstractNumId w:val="8"/>
  </w:num>
  <w:num w:numId="20">
    <w:abstractNumId w:val="3"/>
  </w:num>
  <w:num w:numId="21">
    <w:abstractNumId w:val="37"/>
  </w:num>
  <w:num w:numId="22">
    <w:abstractNumId w:val="39"/>
  </w:num>
  <w:num w:numId="23">
    <w:abstractNumId w:val="15"/>
  </w:num>
  <w:num w:numId="24">
    <w:abstractNumId w:val="34"/>
  </w:num>
  <w:num w:numId="25">
    <w:abstractNumId w:val="11"/>
  </w:num>
  <w:num w:numId="26">
    <w:abstractNumId w:val="30"/>
  </w:num>
  <w:num w:numId="27">
    <w:abstractNumId w:val="4"/>
  </w:num>
  <w:num w:numId="28">
    <w:abstractNumId w:val="28"/>
  </w:num>
  <w:num w:numId="29">
    <w:abstractNumId w:val="25"/>
  </w:num>
  <w:num w:numId="30">
    <w:abstractNumId w:val="32"/>
  </w:num>
  <w:num w:numId="31">
    <w:abstractNumId w:val="36"/>
  </w:num>
  <w:num w:numId="32">
    <w:abstractNumId w:val="29"/>
  </w:num>
  <w:num w:numId="33">
    <w:abstractNumId w:val="13"/>
  </w:num>
  <w:num w:numId="34">
    <w:abstractNumId w:val="21"/>
  </w:num>
  <w:num w:numId="35">
    <w:abstractNumId w:val="22"/>
  </w:num>
  <w:num w:numId="36">
    <w:abstractNumId w:val="7"/>
  </w:num>
  <w:num w:numId="37">
    <w:abstractNumId w:val="16"/>
  </w:num>
  <w:num w:numId="38">
    <w:abstractNumId w:val="10"/>
  </w:num>
  <w:num w:numId="39">
    <w:abstractNumId w:val="27"/>
  </w:num>
  <w:num w:numId="4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4DA4"/>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24CB1"/>
    <w:rsid w:val="0033101C"/>
    <w:rsid w:val="00333692"/>
    <w:rsid w:val="0033397E"/>
    <w:rsid w:val="00340CC3"/>
    <w:rsid w:val="00356613"/>
    <w:rsid w:val="00357317"/>
    <w:rsid w:val="003573F4"/>
    <w:rsid w:val="0036127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4F61DE"/>
    <w:rsid w:val="005111AB"/>
    <w:rsid w:val="005118C5"/>
    <w:rsid w:val="0052656B"/>
    <w:rsid w:val="00536345"/>
    <w:rsid w:val="00540038"/>
    <w:rsid w:val="00544388"/>
    <w:rsid w:val="00544856"/>
    <w:rsid w:val="005553C3"/>
    <w:rsid w:val="00567ACA"/>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5DED"/>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16DD"/>
    <w:rsid w:val="007B4C58"/>
    <w:rsid w:val="007B7C3D"/>
    <w:rsid w:val="007B7D53"/>
    <w:rsid w:val="007C482E"/>
    <w:rsid w:val="007C4D48"/>
    <w:rsid w:val="007D3F97"/>
    <w:rsid w:val="007D73CE"/>
    <w:rsid w:val="007E0304"/>
    <w:rsid w:val="007E1E28"/>
    <w:rsid w:val="007F1D40"/>
    <w:rsid w:val="007F3AA0"/>
    <w:rsid w:val="007F4F2B"/>
    <w:rsid w:val="007F7ADB"/>
    <w:rsid w:val="00804BF0"/>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279D"/>
    <w:rsid w:val="00904044"/>
    <w:rsid w:val="00913646"/>
    <w:rsid w:val="00915EAD"/>
    <w:rsid w:val="00922889"/>
    <w:rsid w:val="00924FE7"/>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0BA9"/>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71E0B"/>
    <w:rsid w:val="00A74B75"/>
    <w:rsid w:val="00A804C4"/>
    <w:rsid w:val="00A847D4"/>
    <w:rsid w:val="00A935AC"/>
    <w:rsid w:val="00A96330"/>
    <w:rsid w:val="00AA1433"/>
    <w:rsid w:val="00AA19E9"/>
    <w:rsid w:val="00AA511B"/>
    <w:rsid w:val="00AC32F5"/>
    <w:rsid w:val="00AC394F"/>
    <w:rsid w:val="00AC494C"/>
    <w:rsid w:val="00AE4033"/>
    <w:rsid w:val="00AE6EE6"/>
    <w:rsid w:val="00AE77E5"/>
    <w:rsid w:val="00AE7884"/>
    <w:rsid w:val="00AF3E41"/>
    <w:rsid w:val="00AF56A2"/>
    <w:rsid w:val="00AF62AA"/>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4F3C"/>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96703"/>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BB19-60D2-4EFF-8228-D2A6C4BA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6</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222</cp:revision>
  <cp:lastPrinted>2015-07-27T06:36:00Z</cp:lastPrinted>
  <dcterms:created xsi:type="dcterms:W3CDTF">2017-02-28T15:04:00Z</dcterms:created>
  <dcterms:modified xsi:type="dcterms:W3CDTF">2020-11-19T11:54:00Z</dcterms:modified>
</cp:coreProperties>
</file>